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A8659" w14:textId="09B36727" w:rsidR="00800BE0" w:rsidRPr="00574832" w:rsidRDefault="00E93874" w:rsidP="00B139E3">
      <w:pPr>
        <w:pStyle w:val="Heading1"/>
        <w:pBdr>
          <w:bottom w:val="single" w:sz="12" w:space="1" w:color="auto"/>
        </w:pBdr>
        <w:spacing w:before="0"/>
        <w:rPr>
          <w:rFonts w:ascii="Futura Md" w:hAnsi="Futura Md"/>
          <w:b w:val="0"/>
          <w:color w:val="0070C0"/>
          <w:sz w:val="52"/>
        </w:rPr>
      </w:pPr>
      <w:bookmarkStart w:id="0" w:name="_Hlk33605499"/>
      <w:bookmarkEnd w:id="0"/>
      <w:r>
        <w:rPr>
          <w:rFonts w:ascii="Futura Md" w:hAnsi="Futura Md"/>
          <w:color w:val="0070C0"/>
          <w:sz w:val="52"/>
        </w:rPr>
        <w:t xml:space="preserve">Schuyler Bailar </w:t>
      </w:r>
      <w:r w:rsidR="00F61B42">
        <w:rPr>
          <w:rFonts w:ascii="Futura Md" w:hAnsi="Futura Md"/>
          <w:color w:val="0070C0"/>
          <w:sz w:val="52"/>
        </w:rPr>
        <w:t>Appearance</w:t>
      </w:r>
    </w:p>
    <w:p w14:paraId="593A865A" w14:textId="5DBDB613" w:rsidR="006347BE" w:rsidRDefault="006347BE" w:rsidP="006347BE"/>
    <w:p w14:paraId="0BEF4EEE" w14:textId="121FC916" w:rsidR="00D9344E" w:rsidRPr="00D9344E" w:rsidRDefault="00E96C63" w:rsidP="00D9344E">
      <w:pPr>
        <w:pStyle w:val="NormalWeb"/>
        <w:jc w:val="both"/>
        <w:rPr>
          <w:rFonts w:ascii="Futura Md" w:hAnsi="Futura Md"/>
          <w:b/>
          <w:sz w:val="20"/>
          <w:szCs w:val="20"/>
        </w:rPr>
      </w:pPr>
      <w:r>
        <w:rPr>
          <w:rFonts w:ascii="Futura Md" w:hAnsi="Futura Md"/>
          <w:b/>
          <w:sz w:val="20"/>
          <w:szCs w:val="20"/>
        </w:rPr>
        <w:t xml:space="preserve">FOR </w:t>
      </w:r>
      <w:r w:rsidR="00D9344E" w:rsidRPr="00D9344E">
        <w:rPr>
          <w:rFonts w:ascii="Futura Md" w:hAnsi="Futura Md"/>
          <w:b/>
          <w:sz w:val="20"/>
          <w:szCs w:val="20"/>
        </w:rPr>
        <w:t>IMMEDATE RELEASE</w:t>
      </w:r>
    </w:p>
    <w:p w14:paraId="2AF09865" w14:textId="73CCADD3" w:rsidR="00D9344E" w:rsidRDefault="00D9344E" w:rsidP="00D9344E">
      <w:pPr>
        <w:pStyle w:val="NormalWeb"/>
        <w:spacing w:before="0" w:beforeAutospacing="0" w:after="0" w:afterAutospacing="0"/>
        <w:jc w:val="both"/>
        <w:rPr>
          <w:rFonts w:ascii="Futura Md" w:hAnsi="Futura Md"/>
          <w:b/>
          <w:sz w:val="20"/>
          <w:szCs w:val="20"/>
        </w:rPr>
      </w:pPr>
      <w:r w:rsidRPr="00D9344E">
        <w:rPr>
          <w:rFonts w:ascii="Futura Md" w:hAnsi="Futura Md"/>
          <w:b/>
          <w:sz w:val="20"/>
          <w:szCs w:val="20"/>
        </w:rPr>
        <w:t xml:space="preserve">CONTACT: </w:t>
      </w:r>
      <w:r w:rsidR="00B05FB4" w:rsidRPr="00B05FB4">
        <w:rPr>
          <w:rFonts w:ascii="Futura Md" w:hAnsi="Futura Md"/>
          <w:b/>
          <w:color w:val="FF0000"/>
          <w:sz w:val="20"/>
          <w:szCs w:val="20"/>
        </w:rPr>
        <w:t xml:space="preserve">[insert </w:t>
      </w:r>
      <w:r w:rsidR="001566DE" w:rsidRPr="00B05FB4">
        <w:rPr>
          <w:rFonts w:ascii="Futura Md" w:hAnsi="Futura Md"/>
          <w:b/>
          <w:color w:val="FF0000"/>
          <w:sz w:val="20"/>
          <w:szCs w:val="20"/>
        </w:rPr>
        <w:t>CONTACT NAME and Email</w:t>
      </w:r>
      <w:r w:rsidR="00B05FB4" w:rsidRPr="00B05FB4">
        <w:rPr>
          <w:rFonts w:ascii="Futura Md" w:hAnsi="Futura Md"/>
          <w:b/>
          <w:color w:val="FF0000"/>
          <w:sz w:val="20"/>
          <w:szCs w:val="20"/>
        </w:rPr>
        <w:t>]</w:t>
      </w:r>
    </w:p>
    <w:p w14:paraId="00C96BC2" w14:textId="77777777" w:rsidR="00D9344E" w:rsidRDefault="00D9344E" w:rsidP="00D9344E">
      <w:pPr>
        <w:pStyle w:val="NormalWeb"/>
        <w:spacing w:before="0" w:beforeAutospacing="0" w:after="0" w:afterAutospacing="0"/>
        <w:jc w:val="both"/>
        <w:rPr>
          <w:rFonts w:ascii="Futura Md" w:hAnsi="Futura Md"/>
          <w:b/>
          <w:sz w:val="20"/>
          <w:szCs w:val="20"/>
        </w:rPr>
      </w:pPr>
    </w:p>
    <w:p w14:paraId="51F20DFB" w14:textId="5A96253A" w:rsidR="007F6BCE" w:rsidRPr="00A529A6" w:rsidRDefault="00D9344E" w:rsidP="00D9344E">
      <w:pPr>
        <w:pStyle w:val="NormalWeb"/>
        <w:spacing w:before="0" w:beforeAutospacing="0" w:after="0" w:afterAutospacing="0"/>
        <w:jc w:val="both"/>
        <w:rPr>
          <w:rFonts w:ascii="Futura Md" w:hAnsi="Futura Md"/>
          <w:b/>
          <w:sz w:val="20"/>
          <w:szCs w:val="20"/>
        </w:rPr>
      </w:pPr>
      <w:r>
        <w:rPr>
          <w:rFonts w:ascii="Futura Md" w:hAnsi="Futura Md"/>
          <w:b/>
          <w:sz w:val="20"/>
          <w:szCs w:val="20"/>
        </w:rPr>
        <w:t>S</w:t>
      </w:r>
      <w:r w:rsidR="007F6BCE" w:rsidRPr="00A529A6">
        <w:rPr>
          <w:rFonts w:ascii="Futura Md" w:hAnsi="Futura Md"/>
          <w:b/>
          <w:sz w:val="20"/>
          <w:szCs w:val="20"/>
        </w:rPr>
        <w:t xml:space="preserve">chuyler Bailar, award winning NCAA </w:t>
      </w:r>
      <w:r w:rsidR="00F75565">
        <w:rPr>
          <w:rFonts w:ascii="Futura Md" w:hAnsi="Futura Md"/>
          <w:b/>
          <w:sz w:val="20"/>
          <w:szCs w:val="20"/>
        </w:rPr>
        <w:t xml:space="preserve">D1 </w:t>
      </w:r>
      <w:r w:rsidR="007F6BCE" w:rsidRPr="00A529A6">
        <w:rPr>
          <w:rFonts w:ascii="Futura Md" w:hAnsi="Futura Md"/>
          <w:b/>
          <w:sz w:val="20"/>
          <w:szCs w:val="20"/>
        </w:rPr>
        <w:t xml:space="preserve">Athlete and Inspirational </w:t>
      </w:r>
      <w:r w:rsidR="00F75565">
        <w:rPr>
          <w:rFonts w:ascii="Futura Md" w:hAnsi="Futura Md"/>
          <w:b/>
          <w:sz w:val="20"/>
          <w:szCs w:val="20"/>
        </w:rPr>
        <w:t>Educator</w:t>
      </w:r>
      <w:r w:rsidR="007F6BCE" w:rsidRPr="00A529A6">
        <w:rPr>
          <w:rFonts w:ascii="Futura Md" w:hAnsi="Futura Md"/>
          <w:b/>
          <w:sz w:val="20"/>
          <w:szCs w:val="20"/>
        </w:rPr>
        <w:t xml:space="preserve"> </w:t>
      </w:r>
      <w:r w:rsidR="00196532">
        <w:rPr>
          <w:rFonts w:ascii="Futura Md" w:hAnsi="Futura Md"/>
          <w:b/>
          <w:sz w:val="20"/>
          <w:szCs w:val="20"/>
        </w:rPr>
        <w:t>to speak at</w:t>
      </w:r>
      <w:r w:rsidR="00196532" w:rsidRPr="001A68E9">
        <w:rPr>
          <w:rFonts w:ascii="Futura Md" w:hAnsi="Futura Md"/>
          <w:b/>
          <w:color w:val="FF0000"/>
          <w:sz w:val="20"/>
          <w:szCs w:val="20"/>
        </w:rPr>
        <w:t xml:space="preserve"> </w:t>
      </w:r>
      <w:r w:rsidR="00B05FB4" w:rsidRPr="00B05FB4">
        <w:rPr>
          <w:rFonts w:ascii="Futura Md" w:hAnsi="Futura Md"/>
          <w:b/>
          <w:color w:val="FF0000"/>
          <w:sz w:val="20"/>
          <w:szCs w:val="20"/>
        </w:rPr>
        <w:t>[insert</w:t>
      </w:r>
      <w:r w:rsidR="00B05FB4">
        <w:rPr>
          <w:rFonts w:ascii="Futura Md" w:hAnsi="Futura Md"/>
          <w:b/>
          <w:color w:val="FF0000"/>
          <w:sz w:val="20"/>
          <w:szCs w:val="20"/>
        </w:rPr>
        <w:t xml:space="preserve"> </w:t>
      </w:r>
      <w:r w:rsidR="001566DE">
        <w:rPr>
          <w:rFonts w:ascii="Futura Md" w:hAnsi="Futura Md"/>
          <w:b/>
          <w:color w:val="FF0000"/>
          <w:sz w:val="20"/>
          <w:szCs w:val="20"/>
        </w:rPr>
        <w:t>LOCATION</w:t>
      </w:r>
      <w:r w:rsidR="001A68E9" w:rsidRPr="001A68E9">
        <w:rPr>
          <w:rFonts w:ascii="Futura Md" w:hAnsi="Futura Md"/>
          <w:b/>
          <w:color w:val="FF0000"/>
          <w:sz w:val="20"/>
          <w:szCs w:val="20"/>
        </w:rPr>
        <w:t xml:space="preserve">, </w:t>
      </w:r>
      <w:r w:rsidR="00665459">
        <w:rPr>
          <w:rFonts w:ascii="Futura Md" w:hAnsi="Futura Md"/>
          <w:b/>
          <w:color w:val="FF0000"/>
          <w:sz w:val="20"/>
          <w:szCs w:val="20"/>
        </w:rPr>
        <w:t>DATE</w:t>
      </w:r>
      <w:r w:rsidR="001A68E9" w:rsidRPr="001A68E9">
        <w:rPr>
          <w:rFonts w:ascii="Futura Md" w:hAnsi="Futura Md"/>
          <w:b/>
          <w:color w:val="FF0000"/>
          <w:sz w:val="20"/>
          <w:szCs w:val="20"/>
        </w:rPr>
        <w:t xml:space="preserve"> at </w:t>
      </w:r>
      <w:r w:rsidR="00665459">
        <w:rPr>
          <w:rFonts w:ascii="Futura Md" w:hAnsi="Futura Md"/>
          <w:b/>
          <w:color w:val="FF0000"/>
          <w:sz w:val="20"/>
          <w:szCs w:val="20"/>
        </w:rPr>
        <w:t>TIME</w:t>
      </w:r>
      <w:r w:rsidR="00B05FB4">
        <w:rPr>
          <w:rFonts w:ascii="Futura Md" w:hAnsi="Futura Md"/>
          <w:b/>
          <w:color w:val="FF0000"/>
          <w:sz w:val="20"/>
          <w:szCs w:val="20"/>
        </w:rPr>
        <w:t>]</w:t>
      </w:r>
      <w:r w:rsidR="007F6BCE" w:rsidRPr="00A529A6">
        <w:rPr>
          <w:rFonts w:ascii="Futura Md" w:hAnsi="Futura Md"/>
          <w:b/>
          <w:sz w:val="20"/>
          <w:szCs w:val="20"/>
        </w:rPr>
        <w:t>.</w:t>
      </w:r>
    </w:p>
    <w:p w14:paraId="4E0F4168" w14:textId="26D8D47C" w:rsidR="007F6BCE" w:rsidRPr="007F6BCE" w:rsidRDefault="007F6BCE" w:rsidP="00A529A6">
      <w:pPr>
        <w:pStyle w:val="NormalWeb"/>
        <w:spacing w:before="0" w:beforeAutospacing="0" w:after="0" w:afterAutospacing="0"/>
        <w:jc w:val="both"/>
        <w:rPr>
          <w:rFonts w:ascii="Futura Md" w:hAnsi="Futura Md"/>
          <w:sz w:val="20"/>
          <w:szCs w:val="20"/>
        </w:rPr>
      </w:pPr>
    </w:p>
    <w:p w14:paraId="3A4D09D9" w14:textId="507212C8" w:rsidR="007F6BCE" w:rsidRPr="007F6BCE" w:rsidRDefault="007F6BCE" w:rsidP="00A529A6">
      <w:pPr>
        <w:pStyle w:val="NormalWeb"/>
        <w:spacing w:before="0" w:beforeAutospacing="0" w:after="0" w:afterAutospacing="0"/>
        <w:jc w:val="both"/>
        <w:rPr>
          <w:rFonts w:ascii="Futura Md" w:hAnsi="Futura Md"/>
          <w:sz w:val="20"/>
          <w:szCs w:val="20"/>
        </w:rPr>
      </w:pPr>
      <w:r w:rsidRPr="007F6BCE">
        <w:rPr>
          <w:rFonts w:ascii="Futura Md" w:hAnsi="Futura Md"/>
          <w:sz w:val="20"/>
          <w:szCs w:val="20"/>
        </w:rPr>
        <w:t>Schuyler Bailar was one of the nation’s top</w:t>
      </w:r>
      <w:r w:rsidR="00F75565">
        <w:rPr>
          <w:rFonts w:ascii="Futura Md" w:hAnsi="Futura Md"/>
          <w:sz w:val="20"/>
          <w:szCs w:val="20"/>
        </w:rPr>
        <w:t>-</w:t>
      </w:r>
      <w:r w:rsidRPr="007F6BCE">
        <w:rPr>
          <w:rFonts w:ascii="Futura Md" w:hAnsi="Futura Md"/>
          <w:sz w:val="20"/>
          <w:szCs w:val="20"/>
        </w:rPr>
        <w:t xml:space="preserve">20 15-year-old </w:t>
      </w:r>
      <w:proofErr w:type="gramStart"/>
      <w:r w:rsidRPr="007F6BCE">
        <w:rPr>
          <w:rFonts w:ascii="Futura Md" w:hAnsi="Futura Md"/>
          <w:sz w:val="20"/>
          <w:szCs w:val="20"/>
        </w:rPr>
        <w:t>breast stroke</w:t>
      </w:r>
      <w:proofErr w:type="gramEnd"/>
      <w:r w:rsidRPr="007F6BCE">
        <w:rPr>
          <w:rFonts w:ascii="Futura Md" w:hAnsi="Futura Md"/>
          <w:sz w:val="20"/>
          <w:szCs w:val="20"/>
        </w:rPr>
        <w:t xml:space="preserve"> swimmers. By 17, his relay team set a national age</w:t>
      </w:r>
      <w:r w:rsidR="00F75565">
        <w:rPr>
          <w:rFonts w:ascii="Futura Md" w:hAnsi="Futura Md"/>
          <w:sz w:val="20"/>
          <w:szCs w:val="20"/>
        </w:rPr>
        <w:t>-</w:t>
      </w:r>
      <w:r w:rsidRPr="007F6BCE">
        <w:rPr>
          <w:rFonts w:ascii="Futura Md" w:hAnsi="Futura Md"/>
          <w:sz w:val="20"/>
          <w:szCs w:val="20"/>
        </w:rPr>
        <w:t>group record. A 25-time National Championship Qualifier, a two-time All-American, he was recruited by and sw</w:t>
      </w:r>
      <w:r w:rsidR="00665459">
        <w:rPr>
          <w:rFonts w:ascii="Futura Md" w:hAnsi="Futura Md"/>
          <w:sz w:val="20"/>
          <w:szCs w:val="20"/>
        </w:rPr>
        <w:t>a</w:t>
      </w:r>
      <w:r w:rsidRPr="007F6BCE">
        <w:rPr>
          <w:rFonts w:ascii="Futura Md" w:hAnsi="Futura Md"/>
          <w:sz w:val="20"/>
          <w:szCs w:val="20"/>
        </w:rPr>
        <w:t>m for Harvard University</w:t>
      </w:r>
      <w:r w:rsidR="00665459">
        <w:rPr>
          <w:rFonts w:ascii="Futura Md" w:hAnsi="Futura Md"/>
          <w:sz w:val="20"/>
          <w:szCs w:val="20"/>
        </w:rPr>
        <w:t xml:space="preserve"> on one of the winningest teams in Harvard’s history</w:t>
      </w:r>
      <w:r w:rsidRPr="007F6BCE">
        <w:rPr>
          <w:rFonts w:ascii="Futura Md" w:hAnsi="Futura Md"/>
          <w:sz w:val="20"/>
          <w:szCs w:val="20"/>
        </w:rPr>
        <w:t xml:space="preserve">. </w:t>
      </w:r>
    </w:p>
    <w:p w14:paraId="387FA638" w14:textId="77777777" w:rsidR="007F6BCE" w:rsidRPr="007F6BCE" w:rsidRDefault="007F6BCE" w:rsidP="00A529A6">
      <w:pPr>
        <w:pStyle w:val="NormalWeb"/>
        <w:spacing w:before="0" w:beforeAutospacing="0" w:after="0" w:afterAutospacing="0"/>
        <w:jc w:val="both"/>
        <w:rPr>
          <w:rFonts w:ascii="Futura Md" w:hAnsi="Futura Md"/>
          <w:sz w:val="20"/>
          <w:szCs w:val="20"/>
        </w:rPr>
      </w:pPr>
    </w:p>
    <w:p w14:paraId="14188AC3" w14:textId="4347657D" w:rsidR="007F6BCE" w:rsidRPr="00B77F47" w:rsidRDefault="007F6BCE" w:rsidP="00A529A6">
      <w:pPr>
        <w:pStyle w:val="NormalWeb"/>
        <w:spacing w:before="0" w:beforeAutospacing="0" w:after="0" w:afterAutospacing="0"/>
        <w:jc w:val="both"/>
        <w:rPr>
          <w:rFonts w:ascii="Futura Md" w:hAnsi="Futura Md"/>
          <w:b/>
          <w:sz w:val="20"/>
          <w:szCs w:val="20"/>
        </w:rPr>
      </w:pPr>
      <w:r w:rsidRPr="00B77F47">
        <w:rPr>
          <w:rFonts w:ascii="Futura Md" w:hAnsi="Futura Md"/>
          <w:b/>
          <w:sz w:val="20"/>
          <w:szCs w:val="20"/>
        </w:rPr>
        <w:t xml:space="preserve">Schuyler is also the first transgender athlete to compete in any sport on an NCAA Division I men’s team. </w:t>
      </w:r>
    </w:p>
    <w:p w14:paraId="0C901B35" w14:textId="7BD13BDE" w:rsidR="007F6BCE" w:rsidRPr="007F6BCE" w:rsidRDefault="007F6BCE" w:rsidP="00A529A6">
      <w:pPr>
        <w:pStyle w:val="NormalWeb"/>
        <w:spacing w:before="0" w:beforeAutospacing="0" w:after="0" w:afterAutospacing="0"/>
        <w:jc w:val="both"/>
        <w:rPr>
          <w:rFonts w:ascii="Futura Md" w:hAnsi="Futura Md"/>
          <w:sz w:val="20"/>
          <w:szCs w:val="20"/>
        </w:rPr>
      </w:pPr>
    </w:p>
    <w:p w14:paraId="0F7074DB" w14:textId="533ACC0F" w:rsidR="007F6BCE" w:rsidRPr="007F6BCE" w:rsidRDefault="007F6BCE" w:rsidP="00A529A6">
      <w:pPr>
        <w:pStyle w:val="NormalWeb"/>
        <w:spacing w:before="0" w:beforeAutospacing="0" w:after="0" w:afterAutospacing="0"/>
        <w:jc w:val="both"/>
        <w:rPr>
          <w:rFonts w:ascii="Futura Md" w:hAnsi="Futura Md"/>
          <w:sz w:val="20"/>
          <w:szCs w:val="20"/>
        </w:rPr>
      </w:pPr>
      <w:r w:rsidRPr="007F6BCE">
        <w:rPr>
          <w:rFonts w:ascii="Futura Md" w:hAnsi="Futura Md"/>
          <w:sz w:val="20"/>
          <w:szCs w:val="20"/>
        </w:rPr>
        <w:t xml:space="preserve">Schuyler’s difficult choice – to transition while potentially giving up the prospect of being an NCAA Champion </w:t>
      </w:r>
      <w:r w:rsidR="00F75565">
        <w:rPr>
          <w:rFonts w:ascii="Futura Md" w:hAnsi="Futura Md"/>
          <w:sz w:val="20"/>
          <w:szCs w:val="20"/>
        </w:rPr>
        <w:t xml:space="preserve">on the female team </w:t>
      </w:r>
      <w:r w:rsidRPr="007F6BCE">
        <w:rPr>
          <w:rFonts w:ascii="Futura Md" w:hAnsi="Futura Md"/>
          <w:sz w:val="20"/>
          <w:szCs w:val="20"/>
        </w:rPr>
        <w:t xml:space="preserve">– was historic and timely. His story has appeared everywhere from </w:t>
      </w:r>
      <w:r w:rsidRPr="00B77F47">
        <w:rPr>
          <w:rFonts w:ascii="Futura Md" w:hAnsi="Futura Md"/>
          <w:b/>
          <w:i/>
          <w:sz w:val="20"/>
          <w:szCs w:val="20"/>
        </w:rPr>
        <w:t>The Washington Post</w:t>
      </w:r>
      <w:r w:rsidRPr="007F6BCE">
        <w:rPr>
          <w:rFonts w:ascii="Futura Md" w:hAnsi="Futura Md"/>
          <w:sz w:val="20"/>
          <w:szCs w:val="20"/>
        </w:rPr>
        <w:t xml:space="preserve"> to </w:t>
      </w:r>
      <w:r w:rsidRPr="00B77F47">
        <w:rPr>
          <w:rFonts w:ascii="Futura Md" w:hAnsi="Futura Md"/>
          <w:b/>
          <w:i/>
          <w:sz w:val="20"/>
          <w:szCs w:val="20"/>
        </w:rPr>
        <w:t>60 Minutes</w:t>
      </w:r>
      <w:r w:rsidRPr="007F6BCE">
        <w:rPr>
          <w:rFonts w:ascii="Futura Md" w:hAnsi="Futura Md"/>
          <w:sz w:val="20"/>
          <w:szCs w:val="20"/>
        </w:rPr>
        <w:t xml:space="preserve"> and </w:t>
      </w:r>
      <w:r w:rsidRPr="00B77F47">
        <w:rPr>
          <w:rFonts w:ascii="Futura Md" w:hAnsi="Futura Md"/>
          <w:b/>
          <w:i/>
          <w:sz w:val="20"/>
          <w:szCs w:val="20"/>
        </w:rPr>
        <w:t>The Ellen Show</w:t>
      </w:r>
      <w:r w:rsidRPr="007F6BCE">
        <w:rPr>
          <w:rFonts w:ascii="Futura Md" w:hAnsi="Futura Md"/>
          <w:sz w:val="20"/>
          <w:szCs w:val="20"/>
        </w:rPr>
        <w:t>.</w:t>
      </w:r>
    </w:p>
    <w:p w14:paraId="683FBCAA" w14:textId="5AC6C65A" w:rsidR="007F6BCE" w:rsidRPr="007F6BCE" w:rsidRDefault="007F6BCE" w:rsidP="00A529A6">
      <w:pPr>
        <w:pStyle w:val="NormalWeb"/>
        <w:spacing w:before="0" w:beforeAutospacing="0" w:after="0" w:afterAutospacing="0"/>
        <w:jc w:val="both"/>
        <w:rPr>
          <w:rFonts w:ascii="Futura Md" w:hAnsi="Futura Md"/>
          <w:sz w:val="20"/>
          <w:szCs w:val="20"/>
        </w:rPr>
      </w:pPr>
    </w:p>
    <w:p w14:paraId="7035AE0E" w14:textId="0A7D2B18" w:rsidR="007F6BCE" w:rsidRPr="007F6BCE" w:rsidRDefault="007F6BCE" w:rsidP="00A529A6">
      <w:pPr>
        <w:pStyle w:val="NormalWeb"/>
        <w:spacing w:before="0" w:beforeAutospacing="0" w:after="0" w:afterAutospacing="0"/>
        <w:jc w:val="both"/>
        <w:rPr>
          <w:rFonts w:ascii="Futura Md" w:hAnsi="Futura Md"/>
          <w:sz w:val="20"/>
          <w:szCs w:val="20"/>
        </w:rPr>
      </w:pPr>
      <w:r w:rsidRPr="007F6BCE">
        <w:rPr>
          <w:rFonts w:ascii="Futura Md" w:hAnsi="Futura Md"/>
          <w:sz w:val="20"/>
          <w:szCs w:val="20"/>
        </w:rPr>
        <w:t xml:space="preserve">Schuyler is also a celebrated inspirational </w:t>
      </w:r>
      <w:r w:rsidR="00F75565">
        <w:rPr>
          <w:rFonts w:ascii="Futura Md" w:hAnsi="Futura Md"/>
          <w:sz w:val="20"/>
          <w:szCs w:val="20"/>
        </w:rPr>
        <w:t xml:space="preserve">educator and </w:t>
      </w:r>
      <w:r w:rsidRPr="007F6BCE">
        <w:rPr>
          <w:rFonts w:ascii="Futura Md" w:hAnsi="Futura Md"/>
          <w:sz w:val="20"/>
          <w:szCs w:val="20"/>
        </w:rPr>
        <w:t xml:space="preserve">speaker, having been hosted at places like the CIA, the NCAA, USA Swimming, TEDx, </w:t>
      </w:r>
      <w:r w:rsidR="00B77F47">
        <w:rPr>
          <w:rFonts w:ascii="Futura Md" w:hAnsi="Futura Md"/>
          <w:sz w:val="20"/>
          <w:szCs w:val="20"/>
        </w:rPr>
        <w:t xml:space="preserve">The </w:t>
      </w:r>
      <w:r w:rsidRPr="007F6BCE">
        <w:rPr>
          <w:rFonts w:ascii="Futura Md" w:hAnsi="Futura Md"/>
          <w:sz w:val="20"/>
          <w:szCs w:val="20"/>
        </w:rPr>
        <w:t xml:space="preserve">Boston Museum of Science and </w:t>
      </w:r>
      <w:r w:rsidR="00F75565">
        <w:rPr>
          <w:rFonts w:ascii="Futura Md" w:hAnsi="Futura Md"/>
          <w:sz w:val="20"/>
          <w:szCs w:val="20"/>
        </w:rPr>
        <w:t>hundreds of</w:t>
      </w:r>
      <w:r w:rsidRPr="007F6BCE">
        <w:rPr>
          <w:rFonts w:ascii="Futura Md" w:hAnsi="Futura Md"/>
          <w:sz w:val="20"/>
          <w:szCs w:val="20"/>
        </w:rPr>
        <w:t xml:space="preserve"> other</w:t>
      </w:r>
      <w:r w:rsidR="00F75565">
        <w:rPr>
          <w:rFonts w:ascii="Futura Md" w:hAnsi="Futura Md"/>
          <w:sz w:val="20"/>
          <w:szCs w:val="20"/>
        </w:rPr>
        <w:t xml:space="preserve"> organizations,</w:t>
      </w:r>
      <w:r w:rsidRPr="007F6BCE">
        <w:rPr>
          <w:rFonts w:ascii="Futura Md" w:hAnsi="Futura Md"/>
          <w:sz w:val="20"/>
          <w:szCs w:val="20"/>
        </w:rPr>
        <w:t xml:space="preserve"> </w:t>
      </w:r>
      <w:proofErr w:type="gramStart"/>
      <w:r w:rsidRPr="007F6BCE">
        <w:rPr>
          <w:rFonts w:ascii="Futura Md" w:hAnsi="Futura Md"/>
          <w:sz w:val="20"/>
          <w:szCs w:val="20"/>
        </w:rPr>
        <w:t>schools</w:t>
      </w:r>
      <w:proofErr w:type="gramEnd"/>
      <w:r w:rsidRPr="007F6BCE">
        <w:rPr>
          <w:rFonts w:ascii="Futura Md" w:hAnsi="Futura Md"/>
          <w:sz w:val="20"/>
          <w:szCs w:val="20"/>
        </w:rPr>
        <w:t xml:space="preserve"> and colleges a</w:t>
      </w:r>
      <w:r w:rsidR="006368CA">
        <w:rPr>
          <w:rFonts w:ascii="Futura Md" w:hAnsi="Futura Md"/>
          <w:sz w:val="20"/>
          <w:szCs w:val="20"/>
        </w:rPr>
        <w:t>cross</w:t>
      </w:r>
      <w:r w:rsidRPr="007F6BCE">
        <w:rPr>
          <w:rFonts w:ascii="Futura Md" w:hAnsi="Futura Md"/>
          <w:sz w:val="20"/>
          <w:szCs w:val="20"/>
        </w:rPr>
        <w:t xml:space="preserve"> the country.</w:t>
      </w:r>
    </w:p>
    <w:p w14:paraId="39FFA5FA" w14:textId="6F87A137" w:rsidR="007F6BCE" w:rsidRPr="007F6BCE" w:rsidRDefault="007F6BCE" w:rsidP="007F6BCE">
      <w:pPr>
        <w:pStyle w:val="NormalWeb"/>
        <w:jc w:val="both"/>
        <w:rPr>
          <w:rFonts w:ascii="Futura Md" w:hAnsi="Futura Md"/>
          <w:sz w:val="20"/>
          <w:szCs w:val="20"/>
        </w:rPr>
      </w:pPr>
      <w:r w:rsidRPr="007F6BCE">
        <w:rPr>
          <w:rFonts w:ascii="Futura Md" w:hAnsi="Futura Md"/>
          <w:sz w:val="20"/>
          <w:szCs w:val="20"/>
        </w:rPr>
        <w:t xml:space="preserve">His story explores the universal challenges of trying to "fit-in" in our media-rich world with integrity and authenticity. He explains his struggles and why he ultimately chose to put many potential accolades at risk to be true to himself. Because he has lived his life from many perspectives – woman, Korean American, mixed-race, gay, trans, “Harvard white guy” – his story resonates with young and old, from all walks of life. </w:t>
      </w:r>
    </w:p>
    <w:p w14:paraId="2888A283" w14:textId="20201D70" w:rsidR="00F32D23" w:rsidRDefault="007F6BCE" w:rsidP="009631AB">
      <w:pPr>
        <w:pStyle w:val="NormalWeb"/>
        <w:jc w:val="both"/>
        <w:rPr>
          <w:noProof/>
        </w:rPr>
      </w:pPr>
      <w:r w:rsidRPr="007F6BCE">
        <w:rPr>
          <w:rFonts w:ascii="Futura Md" w:hAnsi="Futura Md"/>
          <w:sz w:val="20"/>
          <w:szCs w:val="20"/>
        </w:rPr>
        <w:t>His conversational style is engaging, disarming, funny and enlightening</w:t>
      </w:r>
      <w:r w:rsidR="00F32D23">
        <w:rPr>
          <w:rFonts w:ascii="Futura Md" w:hAnsi="Futura Md"/>
          <w:sz w:val="20"/>
          <w:szCs w:val="20"/>
        </w:rPr>
        <w:t xml:space="preserve"> </w:t>
      </w:r>
      <w:r w:rsidR="00F75565">
        <w:rPr>
          <w:rFonts w:ascii="Futura Md" w:hAnsi="Futura Md"/>
          <w:sz w:val="20"/>
          <w:szCs w:val="20"/>
        </w:rPr>
        <w:t>and includes an</w:t>
      </w:r>
      <w:r w:rsidRPr="007F6BCE">
        <w:rPr>
          <w:rFonts w:ascii="Futura Md" w:hAnsi="Futura Md"/>
          <w:sz w:val="20"/>
          <w:szCs w:val="20"/>
        </w:rPr>
        <w:t xml:space="preserve"> audience Q&amp;A</w:t>
      </w:r>
      <w:r w:rsidR="00F32D23">
        <w:rPr>
          <w:rFonts w:ascii="Futura Md" w:hAnsi="Futura Md"/>
          <w:sz w:val="20"/>
          <w:szCs w:val="20"/>
        </w:rPr>
        <w:t>.</w:t>
      </w:r>
      <w:r w:rsidR="00B434E8" w:rsidRPr="00B434E8">
        <w:rPr>
          <w:noProof/>
        </w:rPr>
        <w:t xml:space="preserve"> </w:t>
      </w:r>
    </w:p>
    <w:p w14:paraId="72630D65" w14:textId="47FC19A8" w:rsidR="001B200F" w:rsidRPr="00C33743" w:rsidRDefault="001B200F" w:rsidP="009631AB">
      <w:pPr>
        <w:pStyle w:val="NormalWeb"/>
        <w:jc w:val="both"/>
        <w:rPr>
          <w:rFonts w:ascii="Futura Md" w:hAnsi="Futura Md"/>
          <w:sz w:val="20"/>
          <w:szCs w:val="20"/>
        </w:rPr>
      </w:pPr>
      <w:r>
        <w:rPr>
          <w:noProof/>
        </w:rPr>
        <w:drawing>
          <wp:anchor distT="0" distB="0" distL="114300" distR="114300" simplePos="0" relativeHeight="251658240" behindDoc="0" locked="0" layoutInCell="1" allowOverlap="1" wp14:anchorId="28BF5D13" wp14:editId="3B9D3D66">
            <wp:simplePos x="0" y="0"/>
            <wp:positionH relativeFrom="column">
              <wp:posOffset>3281735</wp:posOffset>
            </wp:positionH>
            <wp:positionV relativeFrom="paragraph">
              <wp:posOffset>117879</wp:posOffset>
            </wp:positionV>
            <wp:extent cx="3041650" cy="170815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165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9117F" w14:textId="05FFC37B" w:rsidR="00E641AA" w:rsidRPr="00DC1158" w:rsidRDefault="00E641AA" w:rsidP="00946AC4">
      <w:pPr>
        <w:tabs>
          <w:tab w:val="left" w:pos="1260"/>
        </w:tabs>
        <w:jc w:val="both"/>
        <w:rPr>
          <w:rFonts w:ascii="Futura Md" w:hAnsi="Futura Md"/>
          <w:b/>
          <w:color w:val="FF0000"/>
          <w:sz w:val="22"/>
          <w:szCs w:val="20"/>
        </w:rPr>
      </w:pPr>
      <w:r w:rsidRPr="00DC1158">
        <w:rPr>
          <w:rFonts w:ascii="Futura Md" w:hAnsi="Futura Md"/>
          <w:b/>
          <w:color w:val="FF0000"/>
          <w:sz w:val="22"/>
          <w:szCs w:val="20"/>
        </w:rPr>
        <w:t>DATE:</w:t>
      </w:r>
      <w:r w:rsidRPr="00DC1158">
        <w:rPr>
          <w:rFonts w:ascii="Futura Md" w:hAnsi="Futura Md"/>
          <w:b/>
          <w:color w:val="FF0000"/>
          <w:sz w:val="22"/>
          <w:szCs w:val="20"/>
        </w:rPr>
        <w:tab/>
      </w:r>
      <w:r w:rsidR="004732EF">
        <w:rPr>
          <w:rFonts w:ascii="Futura Md" w:hAnsi="Futura Md"/>
          <w:b/>
          <w:color w:val="FF0000"/>
          <w:sz w:val="22"/>
          <w:szCs w:val="20"/>
        </w:rPr>
        <w:t>DATE</w:t>
      </w:r>
    </w:p>
    <w:p w14:paraId="77C70B3F" w14:textId="27ED0D26" w:rsidR="00681441" w:rsidRPr="00DC1158" w:rsidRDefault="00681441" w:rsidP="00946AC4">
      <w:pPr>
        <w:tabs>
          <w:tab w:val="left" w:pos="1260"/>
        </w:tabs>
        <w:jc w:val="both"/>
        <w:rPr>
          <w:rFonts w:ascii="Futura Md" w:hAnsi="Futura Md"/>
          <w:b/>
          <w:color w:val="FF0000"/>
          <w:sz w:val="22"/>
          <w:szCs w:val="20"/>
        </w:rPr>
      </w:pPr>
      <w:r w:rsidRPr="00DC1158">
        <w:rPr>
          <w:rFonts w:ascii="Futura Md" w:hAnsi="Futura Md"/>
          <w:b/>
          <w:color w:val="FF0000"/>
          <w:sz w:val="22"/>
          <w:szCs w:val="20"/>
        </w:rPr>
        <w:t xml:space="preserve">PLACE: </w:t>
      </w:r>
      <w:r w:rsidR="00946AC4" w:rsidRPr="00DC1158">
        <w:rPr>
          <w:rFonts w:ascii="Futura Md" w:hAnsi="Futura Md"/>
          <w:b/>
          <w:color w:val="FF0000"/>
          <w:sz w:val="22"/>
          <w:szCs w:val="20"/>
        </w:rPr>
        <w:tab/>
      </w:r>
      <w:r w:rsidR="004732EF">
        <w:rPr>
          <w:rFonts w:ascii="Futura Md" w:hAnsi="Futura Md"/>
          <w:b/>
          <w:color w:val="FF0000"/>
          <w:sz w:val="22"/>
          <w:szCs w:val="20"/>
        </w:rPr>
        <w:t>LOCATION</w:t>
      </w:r>
      <w:r w:rsidR="0022542E" w:rsidRPr="00DC1158">
        <w:rPr>
          <w:rFonts w:ascii="Futura Md" w:hAnsi="Futura Md"/>
          <w:b/>
          <w:color w:val="FF0000"/>
          <w:sz w:val="22"/>
          <w:szCs w:val="20"/>
        </w:rPr>
        <w:t xml:space="preserve"> </w:t>
      </w:r>
      <w:r w:rsidR="009D1D5A">
        <w:rPr>
          <w:rFonts w:ascii="Futura Md" w:hAnsi="Futura Md"/>
          <w:b/>
          <w:color w:val="FF0000"/>
          <w:sz w:val="22"/>
          <w:szCs w:val="20"/>
        </w:rPr>
        <w:t>&amp; ROOM</w:t>
      </w:r>
    </w:p>
    <w:p w14:paraId="36E651BF" w14:textId="1829CDEB" w:rsidR="0022542E" w:rsidRPr="00DC1158" w:rsidRDefault="0022542E" w:rsidP="00946AC4">
      <w:pPr>
        <w:tabs>
          <w:tab w:val="left" w:pos="1260"/>
        </w:tabs>
        <w:jc w:val="both"/>
        <w:rPr>
          <w:rFonts w:ascii="Futura Md" w:hAnsi="Futura Md"/>
          <w:b/>
          <w:color w:val="FF0000"/>
          <w:sz w:val="22"/>
          <w:szCs w:val="20"/>
        </w:rPr>
      </w:pPr>
      <w:r w:rsidRPr="00DC1158">
        <w:rPr>
          <w:rFonts w:ascii="Futura Md" w:hAnsi="Futura Md"/>
          <w:b/>
          <w:color w:val="FF0000"/>
          <w:sz w:val="22"/>
          <w:szCs w:val="20"/>
        </w:rPr>
        <w:tab/>
      </w:r>
      <w:r w:rsidR="004732EF">
        <w:rPr>
          <w:rFonts w:ascii="Futura Md" w:hAnsi="Futura Md"/>
          <w:b/>
          <w:color w:val="FF0000"/>
          <w:sz w:val="22"/>
          <w:szCs w:val="20"/>
        </w:rPr>
        <w:t>FULL ADDRESS</w:t>
      </w:r>
    </w:p>
    <w:p w14:paraId="0B3F5D83" w14:textId="4440BA76" w:rsidR="0045412C" w:rsidRDefault="0045412C" w:rsidP="00946AC4">
      <w:pPr>
        <w:tabs>
          <w:tab w:val="left" w:pos="1260"/>
        </w:tabs>
        <w:jc w:val="both"/>
        <w:rPr>
          <w:rFonts w:ascii="Futura Md" w:hAnsi="Futura Md"/>
          <w:b/>
          <w:color w:val="FF0000"/>
          <w:sz w:val="22"/>
          <w:szCs w:val="20"/>
        </w:rPr>
      </w:pPr>
      <w:r w:rsidRPr="00DC1158">
        <w:rPr>
          <w:rFonts w:ascii="Futura Md" w:hAnsi="Futura Md"/>
          <w:b/>
          <w:color w:val="FF0000"/>
          <w:sz w:val="22"/>
          <w:szCs w:val="20"/>
        </w:rPr>
        <w:t xml:space="preserve">CONTACT: </w:t>
      </w:r>
      <w:r w:rsidR="00DC1158" w:rsidRPr="00DC1158">
        <w:rPr>
          <w:rFonts w:ascii="Futura Md" w:hAnsi="Futura Md"/>
          <w:b/>
          <w:color w:val="FF0000"/>
          <w:sz w:val="22"/>
          <w:szCs w:val="20"/>
        </w:rPr>
        <w:tab/>
      </w:r>
      <w:r w:rsidR="004732EF">
        <w:rPr>
          <w:rFonts w:ascii="Futura Md" w:hAnsi="Futura Md"/>
          <w:b/>
          <w:color w:val="FF0000"/>
          <w:sz w:val="22"/>
          <w:szCs w:val="20"/>
        </w:rPr>
        <w:t>CONTACT email and phone</w:t>
      </w:r>
    </w:p>
    <w:p w14:paraId="6E3D13E3" w14:textId="3F77C830" w:rsidR="001361FF" w:rsidRDefault="001361FF" w:rsidP="00946AC4">
      <w:pPr>
        <w:tabs>
          <w:tab w:val="left" w:pos="1260"/>
        </w:tabs>
        <w:jc w:val="both"/>
        <w:rPr>
          <w:rFonts w:ascii="Futura Md" w:hAnsi="Futura Md"/>
          <w:b/>
          <w:color w:val="FF0000"/>
          <w:sz w:val="22"/>
          <w:szCs w:val="20"/>
        </w:rPr>
      </w:pPr>
    </w:p>
    <w:p w14:paraId="44BA344E" w14:textId="3472A6CA" w:rsidR="001361FF" w:rsidRDefault="001361FF" w:rsidP="001361FF">
      <w:pPr>
        <w:tabs>
          <w:tab w:val="left" w:pos="1260"/>
        </w:tabs>
        <w:jc w:val="center"/>
        <w:rPr>
          <w:rFonts w:ascii="Futura Md" w:hAnsi="Futura Md"/>
          <w:b/>
          <w:color w:val="FF0000"/>
          <w:sz w:val="22"/>
          <w:szCs w:val="20"/>
        </w:rPr>
      </w:pPr>
    </w:p>
    <w:sectPr w:rsidR="001361FF" w:rsidSect="001361FF">
      <w:headerReference w:type="even" r:id="rId8"/>
      <w:headerReference w:type="default" r:id="rId9"/>
      <w:footerReference w:type="even" r:id="rId10"/>
      <w:footerReference w:type="default" r:id="rId11"/>
      <w:headerReference w:type="first" r:id="rId12"/>
      <w:footerReference w:type="first" r:id="rId13"/>
      <w:pgSz w:w="12240" w:h="15840"/>
      <w:pgMar w:top="1260" w:right="1170" w:bottom="270" w:left="1170" w:header="720" w:footer="48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982C1" w14:textId="77777777" w:rsidR="00F3562C" w:rsidRDefault="00F3562C" w:rsidP="00C438D1">
      <w:r>
        <w:separator/>
      </w:r>
    </w:p>
  </w:endnote>
  <w:endnote w:type="continuationSeparator" w:id="0">
    <w:p w14:paraId="584A1F4A" w14:textId="77777777" w:rsidR="00F3562C" w:rsidRDefault="00F3562C" w:rsidP="00C438D1">
      <w:r>
        <w:continuationSeparator/>
      </w:r>
    </w:p>
  </w:endnote>
  <w:endnote w:type="continuationNotice" w:id="1">
    <w:p w14:paraId="2EE5F6FB" w14:textId="77777777" w:rsidR="00F3562C" w:rsidRDefault="00F35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Futura Md">
    <w:altName w:val="Century Gothic"/>
    <w:charset w:val="00"/>
    <w:family w:val="swiss"/>
    <w:pitch w:val="variable"/>
    <w:sig w:usb0="00000001" w:usb1="00000000" w:usb2="00000000" w:usb3="00000000" w:csb0="0000009F" w:csb1="00000000"/>
  </w:font>
  <w:font w:name="Futura">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1FE5" w14:textId="77777777" w:rsidR="00681441" w:rsidRDefault="00681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C253" w14:textId="42DA7948" w:rsidR="00F9414D" w:rsidRPr="00681441" w:rsidRDefault="00F9414D" w:rsidP="006814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BFB7" w14:textId="77777777" w:rsidR="00681441" w:rsidRDefault="00681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1E4BE" w14:textId="77777777" w:rsidR="00F3562C" w:rsidRDefault="00F3562C" w:rsidP="00C438D1">
      <w:r>
        <w:separator/>
      </w:r>
    </w:p>
  </w:footnote>
  <w:footnote w:type="continuationSeparator" w:id="0">
    <w:p w14:paraId="6133FF23" w14:textId="77777777" w:rsidR="00F3562C" w:rsidRDefault="00F3562C" w:rsidP="00C438D1">
      <w:r>
        <w:continuationSeparator/>
      </w:r>
    </w:p>
  </w:footnote>
  <w:footnote w:type="continuationNotice" w:id="1">
    <w:p w14:paraId="1718BFBA" w14:textId="77777777" w:rsidR="00F3562C" w:rsidRDefault="00F356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91D9" w14:textId="77777777" w:rsidR="00681441" w:rsidRDefault="00681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2E5E" w14:textId="3A29259B" w:rsidR="00191F36" w:rsidRPr="00191F36" w:rsidRDefault="00C3024A" w:rsidP="00191F36">
    <w:pPr>
      <w:rPr>
        <w:rFonts w:ascii="Futura" w:hAnsi="Futura"/>
        <w:b/>
        <w:color w:val="4F6228" w:themeColor="accent3" w:themeShade="80"/>
        <w:sz w:val="36"/>
      </w:rPr>
    </w:pPr>
    <w:r>
      <w:rPr>
        <w:rFonts w:ascii="Futura" w:hAnsi="Futura"/>
        <w:b/>
        <w:noProof/>
        <w:color w:val="4F6228" w:themeColor="accent3" w:themeShade="80"/>
        <w:sz w:val="36"/>
      </w:rPr>
      <mc:AlternateContent>
        <mc:Choice Requires="wps">
          <w:drawing>
            <wp:anchor distT="0" distB="0" distL="114300" distR="114300" simplePos="0" relativeHeight="251658243" behindDoc="0" locked="0" layoutInCell="1" allowOverlap="1" wp14:anchorId="57948B11" wp14:editId="53C4B40E">
              <wp:simplePos x="0" y="0"/>
              <wp:positionH relativeFrom="margin">
                <wp:posOffset>5330190</wp:posOffset>
              </wp:positionH>
              <wp:positionV relativeFrom="paragraph">
                <wp:posOffset>202565</wp:posOffset>
              </wp:positionV>
              <wp:extent cx="1828800" cy="27813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1828800" cy="278130"/>
                      </a:xfrm>
                      <a:prstGeom prst="rect">
                        <a:avLst/>
                      </a:prstGeom>
                      <a:noFill/>
                      <a:ln w="6350">
                        <a:noFill/>
                      </a:ln>
                    </wps:spPr>
                    <wps:txbx>
                      <w:txbxContent>
                        <w:p w14:paraId="1EF8455D" w14:textId="4A4038EA" w:rsidR="00C3024A" w:rsidRPr="00217F53" w:rsidRDefault="00AB582A">
                          <w:pPr>
                            <w:rPr>
                              <w:rFonts w:ascii="Century Gothic" w:hAnsi="Century Gothic"/>
                              <w:color w:val="FFFFFF" w:themeColor="background1"/>
                              <w:sz w:val="12"/>
                              <w:szCs w:val="12"/>
                            </w:rPr>
                          </w:pPr>
                          <w:r w:rsidRPr="00217F53">
                            <w:rPr>
                              <w:rFonts w:ascii="Century Gothic" w:hAnsi="Century Gothic"/>
                              <w:color w:val="FFFFFF" w:themeColor="background1"/>
                              <w:sz w:val="12"/>
                              <w:szCs w:val="12"/>
                            </w:rPr>
                            <w:t xml:space="preserve">photo by gail </w:t>
                          </w:r>
                          <w:proofErr w:type="spellStart"/>
                          <w:r w:rsidR="00E641AA">
                            <w:rPr>
                              <w:rFonts w:ascii="Century Gothic" w:hAnsi="Century Gothic"/>
                              <w:color w:val="FFFFFF" w:themeColor="background1"/>
                              <w:sz w:val="12"/>
                              <w:szCs w:val="12"/>
                            </w:rPr>
                            <w:t>f</w:t>
                          </w:r>
                          <w:r w:rsidR="00E641AA" w:rsidRPr="00217F53">
                            <w:rPr>
                              <w:rFonts w:ascii="Century Gothic" w:hAnsi="Century Gothic"/>
                              <w:color w:val="FFFFFF" w:themeColor="background1"/>
                              <w:sz w:val="12"/>
                              <w:szCs w:val="12"/>
                            </w:rPr>
                            <w:t>arris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48B11" id="_x0000_t202" coordsize="21600,21600" o:spt="202" path="m,l,21600r21600,l21600,xe">
              <v:stroke joinstyle="miter"/>
              <v:path gradientshapeok="t" o:connecttype="rect"/>
            </v:shapetype>
            <v:shape id="Text Box 7" o:spid="_x0000_s1026" type="#_x0000_t202" style="position:absolute;margin-left:419.7pt;margin-top:15.95pt;width:2in;height:21.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" filled="f" stroked="f" strokeweight=".5pt">
              <v:textbox>
                <w:txbxContent>
                  <w:p w14:paraId="1EF8455D" w14:textId="4A4038EA" w:rsidR="00C3024A" w:rsidRPr="00217F53" w:rsidRDefault="00AB582A">
                    <w:pPr>
                      <w:rPr>
                        <w:rFonts w:ascii="Century Gothic" w:hAnsi="Century Gothic"/>
                        <w:color w:val="FFFFFF" w:themeColor="background1"/>
                        <w:sz w:val="12"/>
                        <w:szCs w:val="12"/>
                      </w:rPr>
                    </w:pPr>
                    <w:r w:rsidRPr="00217F53">
                      <w:rPr>
                        <w:rFonts w:ascii="Century Gothic" w:hAnsi="Century Gothic"/>
                        <w:color w:val="FFFFFF" w:themeColor="background1"/>
                        <w:sz w:val="12"/>
                        <w:szCs w:val="12"/>
                      </w:rPr>
                      <w:t xml:space="preserve">photo by gail </w:t>
                    </w:r>
                    <w:proofErr w:type="spellStart"/>
                    <w:r w:rsidR="00E641AA">
                      <w:rPr>
                        <w:rFonts w:ascii="Century Gothic" w:hAnsi="Century Gothic"/>
                        <w:color w:val="FFFFFF" w:themeColor="background1"/>
                        <w:sz w:val="12"/>
                        <w:szCs w:val="12"/>
                      </w:rPr>
                      <w:t>f</w:t>
                    </w:r>
                    <w:r w:rsidR="00E641AA" w:rsidRPr="00217F53">
                      <w:rPr>
                        <w:rFonts w:ascii="Century Gothic" w:hAnsi="Century Gothic"/>
                        <w:color w:val="FFFFFF" w:themeColor="background1"/>
                        <w:sz w:val="12"/>
                        <w:szCs w:val="12"/>
                      </w:rPr>
                      <w:t>arris</w:t>
                    </w:r>
                    <w:proofErr w:type="spellEnd"/>
                  </w:p>
                </w:txbxContent>
              </v:textbox>
              <w10:wrap anchorx="margin"/>
            </v:shape>
          </w:pict>
        </mc:Fallback>
      </mc:AlternateContent>
    </w:r>
    <w:r w:rsidR="00BD37C5">
      <w:rPr>
        <w:rFonts w:ascii="Futura" w:hAnsi="Futura"/>
        <w:b/>
        <w:noProof/>
        <w:color w:val="4F6228" w:themeColor="accent3" w:themeShade="80"/>
        <w:sz w:val="36"/>
      </w:rPr>
      <mc:AlternateContent>
        <mc:Choice Requires="wps">
          <w:drawing>
            <wp:anchor distT="0" distB="0" distL="114300" distR="114300" simplePos="0" relativeHeight="251658242" behindDoc="0" locked="0" layoutInCell="1" allowOverlap="1" wp14:anchorId="7CA3CDC2" wp14:editId="208C7FDE">
              <wp:simplePos x="0" y="0"/>
              <wp:positionH relativeFrom="column">
                <wp:posOffset>3032760</wp:posOffset>
              </wp:positionH>
              <wp:positionV relativeFrom="paragraph">
                <wp:posOffset>-457201</wp:posOffset>
              </wp:positionV>
              <wp:extent cx="1600200" cy="798195"/>
              <wp:effectExtent l="0" t="0" r="0" b="1905"/>
              <wp:wrapNone/>
              <wp:docPr id="6" name="Rectangle 6"/>
              <wp:cNvGraphicFramePr/>
              <a:graphic xmlns:a="http://schemas.openxmlformats.org/drawingml/2006/main">
                <a:graphicData uri="http://schemas.microsoft.com/office/word/2010/wordprocessingShape">
                  <wps:wsp>
                    <wps:cNvSpPr/>
                    <wps:spPr>
                      <a:xfrm>
                        <a:off x="0" y="0"/>
                        <a:ext cx="1600200" cy="798195"/>
                      </a:xfrm>
                      <a:prstGeom prst="rect">
                        <a:avLst/>
                      </a:prstGeom>
                      <a:gradFill flip="none" rotWithShape="1">
                        <a:gsLst>
                          <a:gs pos="50000">
                            <a:srgbClr val="FFFFFF">
                              <a:alpha val="89000"/>
                            </a:srgbClr>
                          </a:gs>
                          <a:gs pos="0">
                            <a:schemeClr val="bg1">
                              <a:alpha val="0"/>
                            </a:schemeClr>
                          </a:gs>
                          <a:gs pos="100000">
                            <a:schemeClr val="bg1"/>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8D940" id="Rectangle 6" o:spid="_x0000_s1026" style="position:absolute;margin-left:238.8pt;margin-top:-36pt;width:126pt;height:6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" fillcolor="white [3212]" stroked="f" strokeweight="2pt">
              <v:fill color2="white [3212]" o:opacity2="0" rotate="t" angle="270" focus="50%" type="gradient"/>
            </v:rect>
          </w:pict>
        </mc:Fallback>
      </mc:AlternateContent>
    </w:r>
    <w:r w:rsidR="00B2328C">
      <w:rPr>
        <w:rFonts w:ascii="Futura" w:hAnsi="Futura"/>
        <w:b/>
        <w:noProof/>
        <w:color w:val="4F6228" w:themeColor="accent3" w:themeShade="80"/>
        <w:sz w:val="36"/>
      </w:rPr>
      <w:drawing>
        <wp:anchor distT="0" distB="0" distL="114300" distR="114300" simplePos="0" relativeHeight="251658241" behindDoc="0" locked="0" layoutInCell="1" allowOverlap="1" wp14:anchorId="7A536238" wp14:editId="6EB96A39">
          <wp:simplePos x="0" y="0"/>
          <wp:positionH relativeFrom="column">
            <wp:posOffset>3177540</wp:posOffset>
          </wp:positionH>
          <wp:positionV relativeFrom="paragraph">
            <wp:posOffset>-453390</wp:posOffset>
          </wp:positionV>
          <wp:extent cx="3847465" cy="794696"/>
          <wp:effectExtent l="0" t="0" r="63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336" b="41691"/>
                  <a:stretch/>
                </pic:blipFill>
                <pic:spPr bwMode="auto">
                  <a:xfrm>
                    <a:off x="0" y="0"/>
                    <a:ext cx="3923505" cy="8104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87D">
      <w:rPr>
        <w:rFonts w:ascii="Futura" w:hAnsi="Futura"/>
        <w:b/>
        <w:noProof/>
        <w:color w:val="4F6228" w:themeColor="accent3" w:themeShade="80"/>
        <w:sz w:val="36"/>
      </w:rPr>
      <mc:AlternateContent>
        <mc:Choice Requires="wps">
          <w:drawing>
            <wp:anchor distT="0" distB="0" distL="114300" distR="114300" simplePos="0" relativeHeight="251658240" behindDoc="0" locked="0" layoutInCell="1" allowOverlap="1" wp14:anchorId="398ED4DE" wp14:editId="7DD74703">
              <wp:simplePos x="0" y="0"/>
              <wp:positionH relativeFrom="column">
                <wp:posOffset>-228600</wp:posOffset>
              </wp:positionH>
              <wp:positionV relativeFrom="paragraph">
                <wp:posOffset>-255270</wp:posOffset>
              </wp:positionV>
              <wp:extent cx="3368675" cy="450215"/>
              <wp:effectExtent l="0" t="0" r="0" b="698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DAB3B" w14:textId="38AD972A" w:rsidR="00574832" w:rsidRDefault="00574832">
                          <w:pPr>
                            <w:rPr>
                              <w:rFonts w:ascii="Futura Md" w:hAnsi="Futura Md" w:cs="TimesNewRomanPSMT"/>
                              <w:color w:val="0070C0"/>
                              <w:sz w:val="26"/>
                            </w:rPr>
                          </w:pPr>
                          <w:r w:rsidRPr="00574832">
                            <w:rPr>
                              <w:rFonts w:ascii="Futura Md" w:hAnsi="Futura Md" w:cs="TimesNewRomanPSMT"/>
                              <w:b/>
                              <w:color w:val="0070C0"/>
                              <w:sz w:val="26"/>
                            </w:rPr>
                            <w:t>schuyler</w:t>
                          </w:r>
                          <w:r w:rsidRPr="00574832">
                            <w:rPr>
                              <w:rFonts w:ascii="Futura Md" w:hAnsi="Futura Md" w:cs="TimesNewRomanPSMT"/>
                              <w:color w:val="0070C0"/>
                              <w:sz w:val="26"/>
                            </w:rPr>
                            <w:t>bailar</w:t>
                          </w:r>
                        </w:p>
                        <w:p w14:paraId="19A8DA6F" w14:textId="632A4792" w:rsidR="00BE7315" w:rsidRPr="00A364E6" w:rsidRDefault="00D000F8" w:rsidP="00D000F8">
                          <w:pPr>
                            <w:rPr>
                              <w:rFonts w:ascii="Futura" w:hAnsi="Futura"/>
                              <w:b/>
                              <w:color w:val="0070C0"/>
                              <w:sz w:val="30"/>
                            </w:rPr>
                          </w:pPr>
                          <w:r w:rsidRPr="00D000F8">
                            <w:rPr>
                              <w:rFonts w:ascii="Futura Md" w:hAnsi="Futura Md" w:cs="TimesNewRomanPSMT"/>
                              <w:color w:val="0070C0"/>
                              <w:sz w:val="20"/>
                            </w:rPr>
                            <w:t>the first trans</w:t>
                          </w:r>
                          <w:r w:rsidR="00C7324C">
                            <w:rPr>
                              <w:rFonts w:ascii="Futura Md" w:hAnsi="Futura Md" w:cs="TimesNewRomanPSMT"/>
                              <w:color w:val="0070C0"/>
                              <w:sz w:val="20"/>
                            </w:rPr>
                            <w:t>gender</w:t>
                          </w:r>
                          <w:r w:rsidRPr="00D000F8">
                            <w:rPr>
                              <w:rFonts w:ascii="Futura Md" w:hAnsi="Futura Md" w:cs="TimesNewRomanPSMT"/>
                              <w:color w:val="0070C0"/>
                              <w:sz w:val="20"/>
                            </w:rPr>
                            <w:t xml:space="preserve"> NCAA D1 men’s athlete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ED4DE" id="Text Box 5" o:spid="_x0000_s1027" type="#_x0000_t202" style="position:absolute;margin-left:-18pt;margin-top:-20.1pt;width:265.25pt;height:3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" filled="f" stroked="f">
              <v:textbox>
                <w:txbxContent>
                  <w:p w14:paraId="49DDAB3B" w14:textId="38AD972A" w:rsidR="00574832" w:rsidRDefault="00574832">
                    <w:pPr>
                      <w:rPr>
                        <w:rFonts w:ascii="Futura Md" w:hAnsi="Futura Md" w:cs="TimesNewRomanPSMT"/>
                        <w:color w:val="0070C0"/>
                        <w:sz w:val="26"/>
                      </w:rPr>
                    </w:pPr>
                    <w:r w:rsidRPr="00574832">
                      <w:rPr>
                        <w:rFonts w:ascii="Futura Md" w:hAnsi="Futura Md" w:cs="TimesNewRomanPSMT"/>
                        <w:b/>
                        <w:color w:val="0070C0"/>
                        <w:sz w:val="26"/>
                      </w:rPr>
                      <w:t>schuyler</w:t>
                    </w:r>
                    <w:r w:rsidRPr="00574832">
                      <w:rPr>
                        <w:rFonts w:ascii="Futura Md" w:hAnsi="Futura Md" w:cs="TimesNewRomanPSMT"/>
                        <w:color w:val="0070C0"/>
                        <w:sz w:val="26"/>
                      </w:rPr>
                      <w:t>bailar</w:t>
                    </w:r>
                  </w:p>
                  <w:p w14:paraId="19A8DA6F" w14:textId="632A4792" w:rsidR="00BE7315" w:rsidRPr="00A364E6" w:rsidRDefault="00D000F8" w:rsidP="00D000F8">
                    <w:pPr>
                      <w:rPr>
                        <w:rFonts w:ascii="Futura" w:hAnsi="Futura"/>
                        <w:b/>
                        <w:color w:val="0070C0"/>
                        <w:sz w:val="30"/>
                      </w:rPr>
                    </w:pPr>
                    <w:r w:rsidRPr="00D000F8">
                      <w:rPr>
                        <w:rFonts w:ascii="Futura Md" w:hAnsi="Futura Md" w:cs="TimesNewRomanPSMT"/>
                        <w:color w:val="0070C0"/>
                        <w:sz w:val="20"/>
                      </w:rPr>
                      <w:t>the first trans</w:t>
                    </w:r>
                    <w:r w:rsidR="00C7324C">
                      <w:rPr>
                        <w:rFonts w:ascii="Futura Md" w:hAnsi="Futura Md" w:cs="TimesNewRomanPSMT"/>
                        <w:color w:val="0070C0"/>
                        <w:sz w:val="20"/>
                      </w:rPr>
                      <w:t>gender</w:t>
                    </w:r>
                    <w:r w:rsidRPr="00D000F8">
                      <w:rPr>
                        <w:rFonts w:ascii="Futura Md" w:hAnsi="Futura Md" w:cs="TimesNewRomanPSMT"/>
                        <w:color w:val="0070C0"/>
                        <w:sz w:val="20"/>
                      </w:rPr>
                      <w:t xml:space="preserve"> NCAA D1 men’s athlete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2617" w14:textId="77777777" w:rsidR="00681441" w:rsidRDefault="006814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36E6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82858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256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FF447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E96A9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E814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5ACA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51022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0489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767A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318CB"/>
    <w:multiLevelType w:val="hybridMultilevel"/>
    <w:tmpl w:val="C82E05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563E5E"/>
    <w:multiLevelType w:val="hybridMultilevel"/>
    <w:tmpl w:val="A1B422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2B6009"/>
    <w:multiLevelType w:val="hybridMultilevel"/>
    <w:tmpl w:val="EAA8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C25907"/>
    <w:multiLevelType w:val="hybridMultilevel"/>
    <w:tmpl w:val="69C6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F253B9"/>
    <w:multiLevelType w:val="hybridMultilevel"/>
    <w:tmpl w:val="5E52C9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C010DA"/>
    <w:multiLevelType w:val="hybridMultilevel"/>
    <w:tmpl w:val="3F088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031115"/>
    <w:multiLevelType w:val="hybridMultilevel"/>
    <w:tmpl w:val="E8406E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E1E42"/>
    <w:multiLevelType w:val="hybridMultilevel"/>
    <w:tmpl w:val="DCE86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228FB"/>
    <w:multiLevelType w:val="hybridMultilevel"/>
    <w:tmpl w:val="E460D4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3C02F5"/>
    <w:multiLevelType w:val="hybridMultilevel"/>
    <w:tmpl w:val="52D6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DF57DF"/>
    <w:multiLevelType w:val="hybridMultilevel"/>
    <w:tmpl w:val="B2EA45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77C26"/>
    <w:multiLevelType w:val="hybridMultilevel"/>
    <w:tmpl w:val="3F5044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FF1D40"/>
    <w:multiLevelType w:val="hybridMultilevel"/>
    <w:tmpl w:val="935CD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12FA3"/>
    <w:multiLevelType w:val="hybridMultilevel"/>
    <w:tmpl w:val="7264EC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8D109F"/>
    <w:multiLevelType w:val="hybridMultilevel"/>
    <w:tmpl w:val="C2A6D6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897FE0"/>
    <w:multiLevelType w:val="hybridMultilevel"/>
    <w:tmpl w:val="288012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0"/>
  </w:num>
  <w:num w:numId="13">
    <w:abstractNumId w:val="16"/>
  </w:num>
  <w:num w:numId="14">
    <w:abstractNumId w:val="15"/>
  </w:num>
  <w:num w:numId="15">
    <w:abstractNumId w:val="24"/>
  </w:num>
  <w:num w:numId="16">
    <w:abstractNumId w:val="14"/>
  </w:num>
  <w:num w:numId="17">
    <w:abstractNumId w:val="25"/>
  </w:num>
  <w:num w:numId="18">
    <w:abstractNumId w:val="18"/>
  </w:num>
  <w:num w:numId="19">
    <w:abstractNumId w:val="22"/>
  </w:num>
  <w:num w:numId="20">
    <w:abstractNumId w:val="23"/>
  </w:num>
  <w:num w:numId="21">
    <w:abstractNumId w:val="13"/>
  </w:num>
  <w:num w:numId="22">
    <w:abstractNumId w:val="17"/>
  </w:num>
  <w:num w:numId="23">
    <w:abstractNumId w:val="20"/>
  </w:num>
  <w:num w:numId="24">
    <w:abstractNumId w:val="11"/>
  </w:num>
  <w:num w:numId="25">
    <w:abstractNumId w:val="21"/>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A47"/>
    <w:rsid w:val="0000284B"/>
    <w:rsid w:val="00016C20"/>
    <w:rsid w:val="00027CF1"/>
    <w:rsid w:val="00034B52"/>
    <w:rsid w:val="00036826"/>
    <w:rsid w:val="00070887"/>
    <w:rsid w:val="0009004A"/>
    <w:rsid w:val="000905B1"/>
    <w:rsid w:val="00090D86"/>
    <w:rsid w:val="00096537"/>
    <w:rsid w:val="000B1BE4"/>
    <w:rsid w:val="000D3CF6"/>
    <w:rsid w:val="000E0860"/>
    <w:rsid w:val="000F344D"/>
    <w:rsid w:val="00107CE3"/>
    <w:rsid w:val="00110255"/>
    <w:rsid w:val="001140E4"/>
    <w:rsid w:val="001149FD"/>
    <w:rsid w:val="00115FE4"/>
    <w:rsid w:val="00131061"/>
    <w:rsid w:val="001361FF"/>
    <w:rsid w:val="00145141"/>
    <w:rsid w:val="001566DE"/>
    <w:rsid w:val="00167B70"/>
    <w:rsid w:val="00170413"/>
    <w:rsid w:val="0017315E"/>
    <w:rsid w:val="00173FF8"/>
    <w:rsid w:val="0019073A"/>
    <w:rsid w:val="00191C5C"/>
    <w:rsid w:val="00191F36"/>
    <w:rsid w:val="00196532"/>
    <w:rsid w:val="001A02F3"/>
    <w:rsid w:val="001A68E9"/>
    <w:rsid w:val="001B03FB"/>
    <w:rsid w:val="001B200F"/>
    <w:rsid w:val="001F42CE"/>
    <w:rsid w:val="002059AC"/>
    <w:rsid w:val="00217F53"/>
    <w:rsid w:val="0022542E"/>
    <w:rsid w:val="002370C8"/>
    <w:rsid w:val="00240391"/>
    <w:rsid w:val="00252A4E"/>
    <w:rsid w:val="00256186"/>
    <w:rsid w:val="002635E0"/>
    <w:rsid w:val="0027578A"/>
    <w:rsid w:val="00275814"/>
    <w:rsid w:val="00276B63"/>
    <w:rsid w:val="00295539"/>
    <w:rsid w:val="002957DB"/>
    <w:rsid w:val="00296533"/>
    <w:rsid w:val="002C7C9F"/>
    <w:rsid w:val="002F2B5F"/>
    <w:rsid w:val="00301C94"/>
    <w:rsid w:val="003243E7"/>
    <w:rsid w:val="003275CC"/>
    <w:rsid w:val="003334B0"/>
    <w:rsid w:val="00334315"/>
    <w:rsid w:val="0035139F"/>
    <w:rsid w:val="003514B4"/>
    <w:rsid w:val="00357276"/>
    <w:rsid w:val="00380062"/>
    <w:rsid w:val="00390E4E"/>
    <w:rsid w:val="00391507"/>
    <w:rsid w:val="003A0A45"/>
    <w:rsid w:val="003A5126"/>
    <w:rsid w:val="003C14A4"/>
    <w:rsid w:val="003D369D"/>
    <w:rsid w:val="003E0780"/>
    <w:rsid w:val="003F0364"/>
    <w:rsid w:val="00412FE4"/>
    <w:rsid w:val="00431727"/>
    <w:rsid w:val="00444CE5"/>
    <w:rsid w:val="004473D9"/>
    <w:rsid w:val="0045412C"/>
    <w:rsid w:val="00467923"/>
    <w:rsid w:val="004732EF"/>
    <w:rsid w:val="004750A3"/>
    <w:rsid w:val="00487EC0"/>
    <w:rsid w:val="004A1B69"/>
    <w:rsid w:val="004B150E"/>
    <w:rsid w:val="004C3980"/>
    <w:rsid w:val="004E4BEC"/>
    <w:rsid w:val="004F20A2"/>
    <w:rsid w:val="004F376B"/>
    <w:rsid w:val="00504D4D"/>
    <w:rsid w:val="005244A4"/>
    <w:rsid w:val="00566C38"/>
    <w:rsid w:val="00574832"/>
    <w:rsid w:val="005A14EC"/>
    <w:rsid w:val="005C387D"/>
    <w:rsid w:val="00602F4E"/>
    <w:rsid w:val="006347BE"/>
    <w:rsid w:val="006368CA"/>
    <w:rsid w:val="006525D6"/>
    <w:rsid w:val="00654D86"/>
    <w:rsid w:val="00657F3E"/>
    <w:rsid w:val="00665459"/>
    <w:rsid w:val="006727F8"/>
    <w:rsid w:val="00672C08"/>
    <w:rsid w:val="006754E2"/>
    <w:rsid w:val="0067553A"/>
    <w:rsid w:val="00681441"/>
    <w:rsid w:val="006911C7"/>
    <w:rsid w:val="006C0A20"/>
    <w:rsid w:val="006D0208"/>
    <w:rsid w:val="006D088C"/>
    <w:rsid w:val="00721EE0"/>
    <w:rsid w:val="00725F16"/>
    <w:rsid w:val="00746B29"/>
    <w:rsid w:val="00767D4A"/>
    <w:rsid w:val="00775A8A"/>
    <w:rsid w:val="00783919"/>
    <w:rsid w:val="00793F65"/>
    <w:rsid w:val="007C0C5E"/>
    <w:rsid w:val="007C54C5"/>
    <w:rsid w:val="007F2D45"/>
    <w:rsid w:val="007F6BCE"/>
    <w:rsid w:val="00800BE0"/>
    <w:rsid w:val="0082105A"/>
    <w:rsid w:val="00824915"/>
    <w:rsid w:val="00841089"/>
    <w:rsid w:val="0085524D"/>
    <w:rsid w:val="00857FFE"/>
    <w:rsid w:val="008631CF"/>
    <w:rsid w:val="00864552"/>
    <w:rsid w:val="00870445"/>
    <w:rsid w:val="00891411"/>
    <w:rsid w:val="00897654"/>
    <w:rsid w:val="008C41D1"/>
    <w:rsid w:val="009115F5"/>
    <w:rsid w:val="00913EC2"/>
    <w:rsid w:val="0092722E"/>
    <w:rsid w:val="00933114"/>
    <w:rsid w:val="00946AC4"/>
    <w:rsid w:val="009631AB"/>
    <w:rsid w:val="009902DA"/>
    <w:rsid w:val="009B57F9"/>
    <w:rsid w:val="009B5AC2"/>
    <w:rsid w:val="009D1D5A"/>
    <w:rsid w:val="00A0114E"/>
    <w:rsid w:val="00A364E6"/>
    <w:rsid w:val="00A529A6"/>
    <w:rsid w:val="00A54384"/>
    <w:rsid w:val="00A62B12"/>
    <w:rsid w:val="00A717C7"/>
    <w:rsid w:val="00A736EB"/>
    <w:rsid w:val="00A82039"/>
    <w:rsid w:val="00A877B4"/>
    <w:rsid w:val="00A939C0"/>
    <w:rsid w:val="00AA34EE"/>
    <w:rsid w:val="00AA44CF"/>
    <w:rsid w:val="00AB582A"/>
    <w:rsid w:val="00AC5145"/>
    <w:rsid w:val="00AF2035"/>
    <w:rsid w:val="00AF42B4"/>
    <w:rsid w:val="00AF5C01"/>
    <w:rsid w:val="00AF7965"/>
    <w:rsid w:val="00B03386"/>
    <w:rsid w:val="00B05FB4"/>
    <w:rsid w:val="00B139E3"/>
    <w:rsid w:val="00B21810"/>
    <w:rsid w:val="00B21A36"/>
    <w:rsid w:val="00B2328C"/>
    <w:rsid w:val="00B434E8"/>
    <w:rsid w:val="00B47643"/>
    <w:rsid w:val="00B5178F"/>
    <w:rsid w:val="00B525FF"/>
    <w:rsid w:val="00B57316"/>
    <w:rsid w:val="00B77F47"/>
    <w:rsid w:val="00B83BCF"/>
    <w:rsid w:val="00B91664"/>
    <w:rsid w:val="00B94747"/>
    <w:rsid w:val="00B97A64"/>
    <w:rsid w:val="00BA138D"/>
    <w:rsid w:val="00BD37C5"/>
    <w:rsid w:val="00BE7315"/>
    <w:rsid w:val="00BF6950"/>
    <w:rsid w:val="00C061DF"/>
    <w:rsid w:val="00C109BF"/>
    <w:rsid w:val="00C3024A"/>
    <w:rsid w:val="00C32711"/>
    <w:rsid w:val="00C33743"/>
    <w:rsid w:val="00C34EA2"/>
    <w:rsid w:val="00C35C0E"/>
    <w:rsid w:val="00C438D1"/>
    <w:rsid w:val="00C43CD2"/>
    <w:rsid w:val="00C56006"/>
    <w:rsid w:val="00C6076D"/>
    <w:rsid w:val="00C72C5D"/>
    <w:rsid w:val="00C7324C"/>
    <w:rsid w:val="00C86BFC"/>
    <w:rsid w:val="00C9150E"/>
    <w:rsid w:val="00C92A99"/>
    <w:rsid w:val="00C93792"/>
    <w:rsid w:val="00C9553B"/>
    <w:rsid w:val="00CB666C"/>
    <w:rsid w:val="00CB6B7A"/>
    <w:rsid w:val="00CB7B78"/>
    <w:rsid w:val="00CD2D14"/>
    <w:rsid w:val="00CE7022"/>
    <w:rsid w:val="00CF06B4"/>
    <w:rsid w:val="00CF42BC"/>
    <w:rsid w:val="00D000F8"/>
    <w:rsid w:val="00D27088"/>
    <w:rsid w:val="00D34F25"/>
    <w:rsid w:val="00D400F2"/>
    <w:rsid w:val="00D50554"/>
    <w:rsid w:val="00D55DE5"/>
    <w:rsid w:val="00D576BE"/>
    <w:rsid w:val="00D57F64"/>
    <w:rsid w:val="00D621A8"/>
    <w:rsid w:val="00D9344E"/>
    <w:rsid w:val="00D965F3"/>
    <w:rsid w:val="00D96ADC"/>
    <w:rsid w:val="00DB716C"/>
    <w:rsid w:val="00DC1158"/>
    <w:rsid w:val="00DD0A8E"/>
    <w:rsid w:val="00DD2E7A"/>
    <w:rsid w:val="00DD3D28"/>
    <w:rsid w:val="00DE2E17"/>
    <w:rsid w:val="00DE3BFD"/>
    <w:rsid w:val="00DF0374"/>
    <w:rsid w:val="00DF5978"/>
    <w:rsid w:val="00E02330"/>
    <w:rsid w:val="00E03EF0"/>
    <w:rsid w:val="00E13B44"/>
    <w:rsid w:val="00E13CCD"/>
    <w:rsid w:val="00E15E8A"/>
    <w:rsid w:val="00E228DB"/>
    <w:rsid w:val="00E26A47"/>
    <w:rsid w:val="00E34F5D"/>
    <w:rsid w:val="00E3608E"/>
    <w:rsid w:val="00E44791"/>
    <w:rsid w:val="00E477ED"/>
    <w:rsid w:val="00E502FD"/>
    <w:rsid w:val="00E570B5"/>
    <w:rsid w:val="00E641AA"/>
    <w:rsid w:val="00E65001"/>
    <w:rsid w:val="00E72F73"/>
    <w:rsid w:val="00E93874"/>
    <w:rsid w:val="00E96C63"/>
    <w:rsid w:val="00EC2FAA"/>
    <w:rsid w:val="00EE372C"/>
    <w:rsid w:val="00EE43AF"/>
    <w:rsid w:val="00EF0C8E"/>
    <w:rsid w:val="00EF17A0"/>
    <w:rsid w:val="00EF3774"/>
    <w:rsid w:val="00EF6890"/>
    <w:rsid w:val="00EF68FF"/>
    <w:rsid w:val="00F05E94"/>
    <w:rsid w:val="00F10C8F"/>
    <w:rsid w:val="00F11A4F"/>
    <w:rsid w:val="00F20453"/>
    <w:rsid w:val="00F32137"/>
    <w:rsid w:val="00F32D23"/>
    <w:rsid w:val="00F3562C"/>
    <w:rsid w:val="00F37D7F"/>
    <w:rsid w:val="00F47CC0"/>
    <w:rsid w:val="00F61B42"/>
    <w:rsid w:val="00F640F3"/>
    <w:rsid w:val="00F75565"/>
    <w:rsid w:val="00F80198"/>
    <w:rsid w:val="00F801DE"/>
    <w:rsid w:val="00F9414D"/>
    <w:rsid w:val="00F96874"/>
    <w:rsid w:val="00FA7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3A8657"/>
  <w15:docId w15:val="{F1C72F28-725E-466A-8176-2241DF3D6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0D86"/>
    <w:rPr>
      <w:sz w:val="24"/>
      <w:szCs w:val="24"/>
    </w:rPr>
  </w:style>
  <w:style w:type="paragraph" w:styleId="Heading1">
    <w:name w:val="heading 1"/>
    <w:basedOn w:val="Normal"/>
    <w:next w:val="Normal"/>
    <w:qFormat/>
    <w:rsid w:val="00090D8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losing">
    <w:name w:val="Closing"/>
    <w:basedOn w:val="Normal"/>
    <w:rsid w:val="00090D86"/>
    <w:pPr>
      <w:spacing w:after="960"/>
    </w:pPr>
  </w:style>
  <w:style w:type="paragraph" w:styleId="Signature">
    <w:name w:val="Signature"/>
    <w:basedOn w:val="Normal"/>
    <w:rsid w:val="00090D86"/>
  </w:style>
  <w:style w:type="paragraph" w:customStyle="1" w:styleId="ccEnclosure">
    <w:name w:val="cc:/Enclosure"/>
    <w:basedOn w:val="Normal"/>
    <w:rsid w:val="00090D86"/>
    <w:pPr>
      <w:tabs>
        <w:tab w:val="left" w:pos="1440"/>
      </w:tabs>
      <w:spacing w:before="240" w:after="240"/>
      <w:ind w:left="1440" w:hanging="1440"/>
    </w:pPr>
  </w:style>
  <w:style w:type="paragraph" w:styleId="BodyText">
    <w:name w:val="Body Text"/>
    <w:basedOn w:val="Normal"/>
    <w:rsid w:val="00090D86"/>
    <w:pPr>
      <w:spacing w:after="240"/>
    </w:pPr>
  </w:style>
  <w:style w:type="paragraph" w:styleId="Salutation">
    <w:name w:val="Salutation"/>
    <w:basedOn w:val="Normal"/>
    <w:next w:val="Normal"/>
    <w:rsid w:val="00090D86"/>
    <w:pPr>
      <w:spacing w:before="480" w:after="240"/>
    </w:pPr>
  </w:style>
  <w:style w:type="paragraph" w:styleId="Date">
    <w:name w:val="Date"/>
    <w:basedOn w:val="Normal"/>
    <w:next w:val="Normal"/>
    <w:rsid w:val="00090D86"/>
    <w:pPr>
      <w:spacing w:after="480"/>
    </w:pPr>
  </w:style>
  <w:style w:type="paragraph" w:customStyle="1" w:styleId="SenderAddress">
    <w:name w:val="Sender Address"/>
    <w:basedOn w:val="Normal"/>
    <w:rsid w:val="00090D86"/>
  </w:style>
  <w:style w:type="paragraph" w:customStyle="1" w:styleId="RecipientAddress">
    <w:name w:val="Recipient Address"/>
    <w:basedOn w:val="Normal"/>
    <w:rsid w:val="00090D86"/>
  </w:style>
  <w:style w:type="paragraph" w:styleId="BalloonText">
    <w:name w:val="Balloon Text"/>
    <w:basedOn w:val="Normal"/>
    <w:semiHidden/>
    <w:rsid w:val="00090D86"/>
    <w:rPr>
      <w:rFonts w:ascii="Tahoma" w:hAnsi="Tahoma" w:cs="Tahoma"/>
      <w:sz w:val="16"/>
      <w:szCs w:val="16"/>
    </w:rPr>
  </w:style>
  <w:style w:type="paragraph" w:styleId="Header">
    <w:name w:val="header"/>
    <w:basedOn w:val="Normal"/>
    <w:rsid w:val="00090D86"/>
    <w:pPr>
      <w:tabs>
        <w:tab w:val="center" w:pos="4320"/>
        <w:tab w:val="right" w:pos="8640"/>
      </w:tabs>
      <w:spacing w:after="480"/>
    </w:pPr>
  </w:style>
  <w:style w:type="paragraph" w:styleId="Footer">
    <w:name w:val="footer"/>
    <w:basedOn w:val="Normal"/>
    <w:rsid w:val="00090D86"/>
    <w:pPr>
      <w:tabs>
        <w:tab w:val="center" w:pos="4320"/>
        <w:tab w:val="right" w:pos="8640"/>
      </w:tabs>
    </w:pPr>
  </w:style>
  <w:style w:type="character" w:styleId="PageNumber">
    <w:name w:val="page number"/>
    <w:basedOn w:val="DefaultParagraphFont"/>
    <w:rsid w:val="00090D86"/>
  </w:style>
  <w:style w:type="paragraph" w:styleId="ListParagraph">
    <w:name w:val="List Paragraph"/>
    <w:basedOn w:val="Normal"/>
    <w:uiPriority w:val="34"/>
    <w:qFormat/>
    <w:rsid w:val="00357276"/>
    <w:pPr>
      <w:ind w:left="720"/>
      <w:contextualSpacing/>
    </w:pPr>
  </w:style>
  <w:style w:type="paragraph" w:styleId="Title">
    <w:name w:val="Title"/>
    <w:basedOn w:val="Normal"/>
    <w:next w:val="Normal"/>
    <w:link w:val="TitleChar"/>
    <w:qFormat/>
    <w:rsid w:val="003334B0"/>
    <w:pPr>
      <w:pBdr>
        <w:bottom w:val="single" w:sz="8" w:space="4" w:color="4F81BD" w:themeColor="accent1"/>
      </w:pBdr>
      <w:spacing w:after="300"/>
      <w:contextualSpacing/>
    </w:pPr>
    <w:rPr>
      <w:rFonts w:asciiTheme="majorHAnsi" w:eastAsiaTheme="majorEastAsia" w:hAnsiTheme="majorHAnsi" w:cstheme="majorBidi"/>
      <w:color w:val="4F6228" w:themeColor="accent3" w:themeShade="80"/>
      <w:spacing w:val="5"/>
      <w:kern w:val="28"/>
      <w:sz w:val="52"/>
      <w:szCs w:val="52"/>
    </w:rPr>
  </w:style>
  <w:style w:type="character" w:customStyle="1" w:styleId="TitleChar">
    <w:name w:val="Title Char"/>
    <w:basedOn w:val="DefaultParagraphFont"/>
    <w:link w:val="Title"/>
    <w:rsid w:val="003334B0"/>
    <w:rPr>
      <w:rFonts w:asciiTheme="majorHAnsi" w:eastAsiaTheme="majorEastAsia" w:hAnsiTheme="majorHAnsi" w:cstheme="majorBidi"/>
      <w:color w:val="4F6228" w:themeColor="accent3" w:themeShade="80"/>
      <w:spacing w:val="5"/>
      <w:kern w:val="28"/>
      <w:sz w:val="52"/>
      <w:szCs w:val="52"/>
    </w:rPr>
  </w:style>
  <w:style w:type="character" w:styleId="Hyperlink">
    <w:name w:val="Hyperlink"/>
    <w:basedOn w:val="DefaultParagraphFont"/>
    <w:unhideWhenUsed/>
    <w:rsid w:val="0092722E"/>
    <w:rPr>
      <w:color w:val="0000FF" w:themeColor="hyperlink"/>
      <w:u w:val="single"/>
    </w:rPr>
  </w:style>
  <w:style w:type="paragraph" w:styleId="NormalWeb">
    <w:name w:val="Normal (Web)"/>
    <w:basedOn w:val="Normal"/>
    <w:uiPriority w:val="99"/>
    <w:unhideWhenUsed/>
    <w:rsid w:val="001F42CE"/>
    <w:pPr>
      <w:spacing w:before="100" w:beforeAutospacing="1" w:after="100" w:afterAutospacing="1"/>
    </w:pPr>
  </w:style>
  <w:style w:type="paragraph" w:styleId="NoSpacing">
    <w:name w:val="No Spacing"/>
    <w:link w:val="NoSpacingChar"/>
    <w:uiPriority w:val="1"/>
    <w:qFormat/>
    <w:rsid w:val="00107CE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07CE3"/>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4F20A2"/>
    <w:rPr>
      <w:color w:val="605E5C"/>
      <w:shd w:val="clear" w:color="auto" w:fill="E1DFDD"/>
    </w:rPr>
  </w:style>
  <w:style w:type="character" w:styleId="CommentReference">
    <w:name w:val="annotation reference"/>
    <w:basedOn w:val="DefaultParagraphFont"/>
    <w:semiHidden/>
    <w:unhideWhenUsed/>
    <w:rsid w:val="006D088C"/>
    <w:rPr>
      <w:sz w:val="16"/>
      <w:szCs w:val="16"/>
    </w:rPr>
  </w:style>
  <w:style w:type="paragraph" w:styleId="CommentText">
    <w:name w:val="annotation text"/>
    <w:basedOn w:val="Normal"/>
    <w:link w:val="CommentTextChar"/>
    <w:semiHidden/>
    <w:unhideWhenUsed/>
    <w:rsid w:val="006D088C"/>
    <w:rPr>
      <w:sz w:val="20"/>
      <w:szCs w:val="20"/>
    </w:rPr>
  </w:style>
  <w:style w:type="character" w:customStyle="1" w:styleId="CommentTextChar">
    <w:name w:val="Comment Text Char"/>
    <w:basedOn w:val="DefaultParagraphFont"/>
    <w:link w:val="CommentText"/>
    <w:semiHidden/>
    <w:rsid w:val="006D088C"/>
  </w:style>
  <w:style w:type="paragraph" w:styleId="CommentSubject">
    <w:name w:val="annotation subject"/>
    <w:basedOn w:val="CommentText"/>
    <w:next w:val="CommentText"/>
    <w:link w:val="CommentSubjectChar"/>
    <w:semiHidden/>
    <w:unhideWhenUsed/>
    <w:rsid w:val="006D088C"/>
    <w:rPr>
      <w:b/>
      <w:bCs/>
    </w:rPr>
  </w:style>
  <w:style w:type="character" w:customStyle="1" w:styleId="CommentSubjectChar">
    <w:name w:val="Comment Subject Char"/>
    <w:basedOn w:val="CommentTextChar"/>
    <w:link w:val="CommentSubject"/>
    <w:semiHidden/>
    <w:rsid w:val="006D08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62666">
      <w:bodyDiv w:val="1"/>
      <w:marLeft w:val="0"/>
      <w:marRight w:val="0"/>
      <w:marTop w:val="0"/>
      <w:marBottom w:val="0"/>
      <w:divBdr>
        <w:top w:val="none" w:sz="0" w:space="0" w:color="auto"/>
        <w:left w:val="none" w:sz="0" w:space="0" w:color="auto"/>
        <w:bottom w:val="none" w:sz="0" w:space="0" w:color="auto"/>
        <w:right w:val="none" w:sz="0" w:space="0" w:color="auto"/>
      </w:divBdr>
    </w:div>
    <w:div w:id="745108444">
      <w:bodyDiv w:val="1"/>
      <w:marLeft w:val="0"/>
      <w:marRight w:val="0"/>
      <w:marTop w:val="0"/>
      <w:marBottom w:val="0"/>
      <w:divBdr>
        <w:top w:val="none" w:sz="0" w:space="0" w:color="auto"/>
        <w:left w:val="none" w:sz="0" w:space="0" w:color="auto"/>
        <w:bottom w:val="none" w:sz="0" w:space="0" w:color="auto"/>
        <w:right w:val="none" w:sz="0" w:space="0" w:color="auto"/>
      </w:divBdr>
    </w:div>
    <w:div w:id="915629888">
      <w:bodyDiv w:val="1"/>
      <w:marLeft w:val="0"/>
      <w:marRight w:val="0"/>
      <w:marTop w:val="0"/>
      <w:marBottom w:val="0"/>
      <w:divBdr>
        <w:top w:val="none" w:sz="0" w:space="0" w:color="auto"/>
        <w:left w:val="none" w:sz="0" w:space="0" w:color="auto"/>
        <w:bottom w:val="none" w:sz="0" w:space="0" w:color="auto"/>
        <w:right w:val="none" w:sz="0" w:space="0" w:color="auto"/>
      </w:divBdr>
      <w:divsChild>
        <w:div w:id="264463982">
          <w:marLeft w:val="0"/>
          <w:marRight w:val="0"/>
          <w:marTop w:val="0"/>
          <w:marBottom w:val="0"/>
          <w:divBdr>
            <w:top w:val="none" w:sz="0" w:space="0" w:color="auto"/>
            <w:left w:val="none" w:sz="0" w:space="0" w:color="auto"/>
            <w:bottom w:val="none" w:sz="0" w:space="0" w:color="auto"/>
            <w:right w:val="none" w:sz="0" w:space="0" w:color="auto"/>
          </w:divBdr>
        </w:div>
      </w:divsChild>
    </w:div>
    <w:div w:id="105434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or\AppData\Roaming\Microsoft\Templates\Request%20for%20reference%20to%20win%20scholarshi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Request for reference to win scholarship</Template>
  <TotalTime>1</TotalTime>
  <Pages>1</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Career Press</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Bailar</dc:creator>
  <cp:keywords/>
  <dc:description/>
  <cp:lastModifiedBy>Gregor Bailar</cp:lastModifiedBy>
  <cp:revision>2</cp:revision>
  <cp:lastPrinted>2018-11-18T16:28:00Z</cp:lastPrinted>
  <dcterms:created xsi:type="dcterms:W3CDTF">2022-03-23T15:54:00Z</dcterms:created>
  <dcterms:modified xsi:type="dcterms:W3CDTF">2022-03-23T15:54:00Z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TC010183671033</vt:lpwstr>
  </property>
</Properties>
</file>